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BCC" w:rsidRPr="008E0AFA" w:rsidRDefault="009B2BCC" w:rsidP="009B2BCC">
      <w:pPr>
        <w:pStyle w:val="a5"/>
        <w:jc w:val="center"/>
        <w:rPr>
          <w:sz w:val="32"/>
        </w:rPr>
      </w:pPr>
      <w:r w:rsidRPr="008E0AFA">
        <w:rPr>
          <w:sz w:val="32"/>
        </w:rPr>
        <w:t>Российская Федерация</w:t>
      </w:r>
    </w:p>
    <w:p w:rsidR="009B2BCC" w:rsidRPr="008E0AFA" w:rsidRDefault="009B2BCC" w:rsidP="009B2BCC">
      <w:pPr>
        <w:pStyle w:val="a5"/>
        <w:jc w:val="center"/>
        <w:rPr>
          <w:sz w:val="32"/>
        </w:rPr>
      </w:pPr>
      <w:r w:rsidRPr="008E0AFA">
        <w:rPr>
          <w:sz w:val="32"/>
        </w:rPr>
        <w:t>Совет депутатов</w:t>
      </w:r>
    </w:p>
    <w:p w:rsidR="009B2BCC" w:rsidRPr="008E0AFA" w:rsidRDefault="009B2BCC" w:rsidP="009B2BCC">
      <w:pPr>
        <w:pStyle w:val="a5"/>
        <w:jc w:val="center"/>
        <w:rPr>
          <w:sz w:val="32"/>
        </w:rPr>
      </w:pPr>
      <w:r w:rsidRPr="008E0AFA">
        <w:rPr>
          <w:sz w:val="32"/>
        </w:rPr>
        <w:t>Семено-Красиловского сельсовета</w:t>
      </w:r>
    </w:p>
    <w:p w:rsidR="009B2BCC" w:rsidRPr="008A25A2" w:rsidRDefault="009B2BCC" w:rsidP="009B2BCC">
      <w:pPr>
        <w:pStyle w:val="a5"/>
        <w:jc w:val="center"/>
      </w:pPr>
      <w:r w:rsidRPr="008E0AFA">
        <w:rPr>
          <w:sz w:val="32"/>
        </w:rPr>
        <w:t>Кытмановского района Алтайского края</w:t>
      </w:r>
    </w:p>
    <w:p w:rsidR="00A141B7" w:rsidRPr="00A141B7" w:rsidRDefault="00A141B7" w:rsidP="00A14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1B7" w:rsidRPr="00A141B7" w:rsidRDefault="00A141B7" w:rsidP="00A14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1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A141B7" w:rsidRPr="00A141B7" w:rsidRDefault="00A141B7" w:rsidP="00A14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41B7" w:rsidRPr="00A141B7" w:rsidRDefault="00940826" w:rsidP="00A141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</w:t>
      </w:r>
      <w:r w:rsidR="009B2BCC">
        <w:rPr>
          <w:rFonts w:ascii="Times New Roman" w:eastAsia="Times New Roman" w:hAnsi="Times New Roman" w:cs="Times New Roman"/>
          <w:sz w:val="28"/>
          <w:szCs w:val="28"/>
          <w:lang w:eastAsia="ru-RU"/>
        </w:rPr>
        <w:t>.08</w:t>
      </w:r>
      <w:r w:rsidR="009E633E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A141B7" w:rsidRPr="00A1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9B2B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12</w:t>
      </w:r>
      <w:r w:rsidR="00A141B7" w:rsidRPr="00A1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141B7" w:rsidRPr="00A141B7" w:rsidRDefault="00940826" w:rsidP="00A141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 Семено-Красилово</w:t>
      </w:r>
    </w:p>
    <w:p w:rsidR="00A141B7" w:rsidRPr="00A141B7" w:rsidRDefault="00A141B7" w:rsidP="00A141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41B7" w:rsidRPr="00A141B7" w:rsidRDefault="00A141B7" w:rsidP="00A141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90943</wp:posOffset>
                </wp:positionH>
                <wp:positionV relativeFrom="paragraph">
                  <wp:posOffset>4279</wp:posOffset>
                </wp:positionV>
                <wp:extent cx="2814761" cy="1304014"/>
                <wp:effectExtent l="0" t="0" r="508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4761" cy="13040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41B7" w:rsidRPr="00125777" w:rsidRDefault="00A141B7" w:rsidP="00A141B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bookmarkStart w:id="0" w:name="_GoBack"/>
                            <w:r w:rsidRPr="00A141B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Об утверждении Положения о старосте</w:t>
                            </w:r>
                            <w:r w:rsidR="009B2BC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населенного пункта Семено-Красиловского сельсовета Кытмановского района Алтайского края»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7.15pt;margin-top:.35pt;width:221.65pt;height:10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" stroked="f">
                <v:textbox>
                  <w:txbxContent>
                    <w:p w:rsidR="00A141B7" w:rsidRPr="00125777" w:rsidRDefault="00A141B7" w:rsidP="00A141B7">
                      <w:pPr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bookmarkStart w:id="1" w:name="_GoBack"/>
                      <w:r w:rsidRPr="00A141B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Об утверждении Положения о старосте</w:t>
                      </w:r>
                      <w:r w:rsidR="009B2BC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населенного пункта Семено-Красиловского сельсовета Кытмановского района Алтайского края»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A141B7" w:rsidRPr="00A141B7" w:rsidRDefault="00A141B7" w:rsidP="00A141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1B7" w:rsidRPr="00A141B7" w:rsidRDefault="00A141B7" w:rsidP="00A141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25777" w:rsidRDefault="00125777" w:rsidP="00125777">
      <w:pPr>
        <w:widowControl w:val="0"/>
        <w:shd w:val="clear" w:color="auto" w:fill="FFFFFF"/>
        <w:autoSpaceDE w:val="0"/>
        <w:autoSpaceDN w:val="0"/>
        <w:adjustRightInd w:val="0"/>
        <w:ind w:right="4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5777" w:rsidRDefault="00125777" w:rsidP="00125777">
      <w:pPr>
        <w:widowControl w:val="0"/>
        <w:shd w:val="clear" w:color="auto" w:fill="FFFFFF"/>
        <w:autoSpaceDE w:val="0"/>
        <w:autoSpaceDN w:val="0"/>
        <w:adjustRightInd w:val="0"/>
        <w:ind w:right="4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5777" w:rsidRDefault="00125777" w:rsidP="00125777">
      <w:pPr>
        <w:widowControl w:val="0"/>
        <w:shd w:val="clear" w:color="auto" w:fill="FFFFFF"/>
        <w:autoSpaceDE w:val="0"/>
        <w:autoSpaceDN w:val="0"/>
        <w:adjustRightInd w:val="0"/>
        <w:ind w:right="4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1DD" w:rsidRPr="00D701DD" w:rsidRDefault="00D701DD" w:rsidP="00125777">
      <w:pPr>
        <w:widowControl w:val="0"/>
        <w:shd w:val="clear" w:color="auto" w:fill="FFFFFF"/>
        <w:autoSpaceDE w:val="0"/>
        <w:autoSpaceDN w:val="0"/>
        <w:adjustRightInd w:val="0"/>
        <w:ind w:right="48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3847">
        <w:rPr>
          <w:rStyle w:val="2"/>
          <w:color w:val="000000"/>
        </w:rPr>
        <w:t xml:space="preserve">В соответствии с Федеральным законом от 20.03.2025 № ЗЗ-ФЗ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муниципального образования сельское поселение </w:t>
      </w:r>
      <w:r>
        <w:rPr>
          <w:rFonts w:ascii="Times New Roman" w:hAnsi="Times New Roman" w:cs="Times New Roman"/>
          <w:sz w:val="26"/>
          <w:szCs w:val="26"/>
        </w:rPr>
        <w:t xml:space="preserve">Семено-Красиловский сельсовет Кытмановского </w:t>
      </w:r>
      <w:r w:rsidRPr="00413847">
        <w:rPr>
          <w:rFonts w:ascii="Times New Roman" w:hAnsi="Times New Roman" w:cs="Times New Roman"/>
          <w:sz w:val="26"/>
          <w:szCs w:val="26"/>
        </w:rPr>
        <w:t xml:space="preserve"> района Алтайского края, </w:t>
      </w:r>
      <w:r>
        <w:rPr>
          <w:rStyle w:val="2"/>
          <w:color w:val="000000"/>
        </w:rPr>
        <w:t>Совет депутатов Семено-Красиловского  сельсовета  РЕШИЛ</w:t>
      </w:r>
      <w:r w:rsidRPr="00413847">
        <w:rPr>
          <w:rStyle w:val="2"/>
          <w:color w:val="000000"/>
        </w:rPr>
        <w:t>:</w:t>
      </w:r>
    </w:p>
    <w:p w:rsidR="00D701DD" w:rsidRPr="00413847" w:rsidRDefault="00D701DD" w:rsidP="00D701DD">
      <w:pPr>
        <w:pStyle w:val="21"/>
        <w:numPr>
          <w:ilvl w:val="0"/>
          <w:numId w:val="4"/>
        </w:numPr>
        <w:shd w:val="clear" w:color="auto" w:fill="auto"/>
        <w:tabs>
          <w:tab w:val="left" w:pos="1040"/>
        </w:tabs>
        <w:spacing w:before="0" w:after="0" w:line="350" w:lineRule="exact"/>
        <w:ind w:right="483" w:firstLine="740"/>
      </w:pPr>
      <w:r w:rsidRPr="00413847">
        <w:rPr>
          <w:rStyle w:val="2"/>
          <w:color w:val="000000"/>
        </w:rPr>
        <w:t>Утвердить Положение о старосте населенного пункта му</w:t>
      </w:r>
      <w:r w:rsidRPr="00D701DD">
        <w:rPr>
          <w:rStyle w:val="20"/>
          <w:color w:val="000000"/>
          <w:u w:val="none"/>
        </w:rPr>
        <w:t>ницип</w:t>
      </w:r>
      <w:r>
        <w:rPr>
          <w:rStyle w:val="2"/>
          <w:color w:val="000000"/>
        </w:rPr>
        <w:t>ального образования Семено-Красиловский сельсовет Кытмановского</w:t>
      </w:r>
      <w:r w:rsidRPr="00413847">
        <w:rPr>
          <w:rStyle w:val="2"/>
          <w:color w:val="000000"/>
        </w:rPr>
        <w:t xml:space="preserve"> района Алтайского края.</w:t>
      </w:r>
    </w:p>
    <w:p w:rsidR="00D701DD" w:rsidRPr="00D701DD" w:rsidRDefault="00D701DD" w:rsidP="00D701DD">
      <w:pPr>
        <w:pStyle w:val="21"/>
        <w:numPr>
          <w:ilvl w:val="0"/>
          <w:numId w:val="4"/>
        </w:numPr>
        <w:shd w:val="clear" w:color="auto" w:fill="auto"/>
        <w:tabs>
          <w:tab w:val="left" w:pos="1040"/>
        </w:tabs>
        <w:spacing w:before="0" w:after="0" w:line="346" w:lineRule="exact"/>
        <w:ind w:right="483" w:firstLine="740"/>
      </w:pPr>
      <w:r w:rsidRPr="00D701DD">
        <w:rPr>
          <w:rStyle w:val="2"/>
          <w:color w:val="000000"/>
        </w:rPr>
        <w:t xml:space="preserve">Признать утратившими </w:t>
      </w:r>
      <w:r>
        <w:rPr>
          <w:rStyle w:val="2"/>
          <w:color w:val="000000"/>
        </w:rPr>
        <w:t>силу</w:t>
      </w:r>
      <w:r w:rsidRPr="00D701DD">
        <w:rPr>
          <w:rStyle w:val="2"/>
          <w:color w:val="000000"/>
        </w:rPr>
        <w:t xml:space="preserve"> </w:t>
      </w:r>
      <w:r w:rsidRPr="00940826">
        <w:rPr>
          <w:rFonts w:eastAsia="Times New Roman"/>
          <w:sz w:val="28"/>
          <w:szCs w:val="28"/>
          <w:lang w:eastAsia="ru-RU"/>
        </w:rPr>
        <w:t>Решение Совета депутатов Семено-Красиловского сельсовета Кытмановского района Алтайского края от 31.05.2024 г№7 «</w:t>
      </w:r>
      <w:r w:rsidRPr="00940826">
        <w:rPr>
          <w:sz w:val="28"/>
          <w:szCs w:val="28"/>
        </w:rPr>
        <w:t>Об утверждении Положения о старосте населенного пункта Семено-Красиловского сельсовета Кытмановского района Алтайского края</w:t>
      </w:r>
      <w:proofErr w:type="gramStart"/>
      <w:r w:rsidRPr="00940826">
        <w:rPr>
          <w:rFonts w:eastAsia="Times New Roman"/>
          <w:sz w:val="28"/>
          <w:szCs w:val="28"/>
          <w:lang w:eastAsia="ru-RU"/>
        </w:rPr>
        <w:t>»:</w:t>
      </w:r>
      <w:r w:rsidRPr="00D701DD">
        <w:rPr>
          <w:rStyle w:val="2"/>
          <w:color w:val="000000"/>
        </w:rPr>
        <w:t>;</w:t>
      </w:r>
      <w:proofErr w:type="gramEnd"/>
    </w:p>
    <w:p w:rsidR="00D701DD" w:rsidRPr="00C70AD2" w:rsidRDefault="00D701DD" w:rsidP="00D701DD">
      <w:pPr>
        <w:pStyle w:val="a9"/>
        <w:tabs>
          <w:tab w:val="left" w:pos="567"/>
          <w:tab w:val="left" w:pos="709"/>
          <w:tab w:val="left" w:pos="851"/>
        </w:tabs>
        <w:jc w:val="left"/>
        <w:rPr>
          <w:b w:val="0"/>
          <w:sz w:val="28"/>
          <w:szCs w:val="28"/>
        </w:rPr>
      </w:pPr>
      <w:r>
        <w:rPr>
          <w:b w:val="0"/>
          <w:sz w:val="26"/>
          <w:szCs w:val="26"/>
        </w:rPr>
        <w:t xml:space="preserve">           </w:t>
      </w:r>
      <w:r w:rsidRPr="00413847">
        <w:rPr>
          <w:b w:val="0"/>
          <w:sz w:val="26"/>
          <w:szCs w:val="26"/>
        </w:rPr>
        <w:t>3. Настоящее решение обнаро</w:t>
      </w:r>
      <w:r>
        <w:rPr>
          <w:b w:val="0"/>
          <w:sz w:val="26"/>
          <w:szCs w:val="26"/>
        </w:rPr>
        <w:t>довать в установленном законом порядке</w:t>
      </w:r>
    </w:p>
    <w:p w:rsidR="009B2BCC" w:rsidRPr="00D701DD" w:rsidRDefault="00D701DD" w:rsidP="00D701DD">
      <w:pPr>
        <w:ind w:right="483" w:firstLine="709"/>
        <w:jc w:val="both"/>
      </w:pPr>
      <w:r>
        <w:rPr>
          <w:rStyle w:val="2"/>
          <w:color w:val="000000"/>
        </w:rPr>
        <w:t>4.</w:t>
      </w:r>
      <w:r w:rsidRPr="00312585">
        <w:rPr>
          <w:rStyle w:val="2"/>
          <w:color w:val="000000"/>
        </w:rPr>
        <w:t xml:space="preserve"> </w:t>
      </w:r>
      <w:r>
        <w:rPr>
          <w:rStyle w:val="2"/>
          <w:color w:val="000000"/>
        </w:rPr>
        <w:t xml:space="preserve">Настоящее решение вступает в силу со </w:t>
      </w:r>
      <w:r w:rsidRPr="00D701DD">
        <w:rPr>
          <w:rStyle w:val="20"/>
          <w:color w:val="000000"/>
          <w:u w:val="none"/>
        </w:rPr>
        <w:t>дн</w:t>
      </w:r>
      <w:r w:rsidRPr="00881B42">
        <w:rPr>
          <w:rStyle w:val="2"/>
          <w:color w:val="000000"/>
        </w:rPr>
        <w:t>я</w:t>
      </w:r>
      <w:r>
        <w:rPr>
          <w:rStyle w:val="2"/>
          <w:color w:val="000000"/>
        </w:rPr>
        <w:t xml:space="preserve"> официального опубликования.</w:t>
      </w:r>
    </w:p>
    <w:p w:rsidR="00A141B7" w:rsidRPr="00A141B7" w:rsidRDefault="009311E3" w:rsidP="00A141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сельсовета                                                        </w:t>
      </w:r>
      <w:r w:rsidR="00D70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Ю.А.Лапынин</w:t>
      </w:r>
    </w:p>
    <w:p w:rsidR="00526D1A" w:rsidRDefault="00526D1A" w:rsidP="007D60A4">
      <w:pPr>
        <w:pStyle w:val="a5"/>
        <w:ind w:right="483"/>
        <w:jc w:val="center"/>
        <w:rPr>
          <w:sz w:val="24"/>
          <w:szCs w:val="24"/>
        </w:rPr>
      </w:pPr>
    </w:p>
    <w:p w:rsidR="00526D1A" w:rsidRDefault="00526D1A" w:rsidP="007D60A4">
      <w:pPr>
        <w:pStyle w:val="a5"/>
        <w:ind w:right="483"/>
        <w:jc w:val="center"/>
        <w:rPr>
          <w:sz w:val="24"/>
          <w:szCs w:val="24"/>
        </w:rPr>
      </w:pPr>
    </w:p>
    <w:p w:rsidR="00526D1A" w:rsidRDefault="00526D1A" w:rsidP="007D60A4">
      <w:pPr>
        <w:pStyle w:val="a5"/>
        <w:ind w:right="483"/>
        <w:jc w:val="center"/>
        <w:rPr>
          <w:sz w:val="24"/>
          <w:szCs w:val="24"/>
        </w:rPr>
      </w:pPr>
    </w:p>
    <w:p w:rsidR="00526D1A" w:rsidRDefault="00526D1A" w:rsidP="007D60A4">
      <w:pPr>
        <w:pStyle w:val="a5"/>
        <w:ind w:right="483"/>
        <w:jc w:val="center"/>
        <w:rPr>
          <w:sz w:val="24"/>
          <w:szCs w:val="24"/>
        </w:rPr>
      </w:pPr>
    </w:p>
    <w:p w:rsidR="00125777" w:rsidRDefault="00125777" w:rsidP="007D60A4">
      <w:pPr>
        <w:pStyle w:val="a5"/>
        <w:ind w:right="483"/>
        <w:jc w:val="center"/>
        <w:rPr>
          <w:sz w:val="24"/>
          <w:szCs w:val="24"/>
        </w:rPr>
      </w:pPr>
    </w:p>
    <w:p w:rsidR="00125777" w:rsidRDefault="00125777" w:rsidP="007D60A4">
      <w:pPr>
        <w:pStyle w:val="a5"/>
        <w:ind w:right="483"/>
        <w:jc w:val="center"/>
        <w:rPr>
          <w:sz w:val="24"/>
          <w:szCs w:val="24"/>
        </w:rPr>
      </w:pPr>
    </w:p>
    <w:p w:rsidR="00125777" w:rsidRDefault="00125777" w:rsidP="007D60A4">
      <w:pPr>
        <w:pStyle w:val="a5"/>
        <w:ind w:right="483"/>
        <w:jc w:val="center"/>
        <w:rPr>
          <w:sz w:val="24"/>
          <w:szCs w:val="24"/>
        </w:rPr>
      </w:pPr>
    </w:p>
    <w:p w:rsidR="00125777" w:rsidRDefault="00125777" w:rsidP="007D60A4">
      <w:pPr>
        <w:pStyle w:val="a5"/>
        <w:ind w:right="483"/>
        <w:jc w:val="center"/>
        <w:rPr>
          <w:sz w:val="24"/>
          <w:szCs w:val="24"/>
        </w:rPr>
      </w:pPr>
    </w:p>
    <w:p w:rsidR="00125777" w:rsidRDefault="00125777" w:rsidP="007D60A4">
      <w:pPr>
        <w:pStyle w:val="a5"/>
        <w:ind w:right="483"/>
        <w:jc w:val="center"/>
        <w:rPr>
          <w:sz w:val="24"/>
          <w:szCs w:val="24"/>
        </w:rPr>
      </w:pPr>
    </w:p>
    <w:p w:rsidR="00125777" w:rsidRDefault="00125777" w:rsidP="007D60A4">
      <w:pPr>
        <w:pStyle w:val="a5"/>
        <w:ind w:right="483"/>
        <w:jc w:val="center"/>
        <w:rPr>
          <w:sz w:val="24"/>
          <w:szCs w:val="24"/>
        </w:rPr>
      </w:pPr>
    </w:p>
    <w:p w:rsidR="00526D1A" w:rsidRDefault="00526D1A" w:rsidP="007D60A4">
      <w:pPr>
        <w:pStyle w:val="a5"/>
        <w:ind w:right="483"/>
        <w:jc w:val="center"/>
        <w:rPr>
          <w:sz w:val="24"/>
          <w:szCs w:val="24"/>
        </w:rPr>
      </w:pPr>
    </w:p>
    <w:p w:rsidR="00526D1A" w:rsidRDefault="00526D1A" w:rsidP="007D60A4">
      <w:pPr>
        <w:pStyle w:val="a5"/>
        <w:ind w:right="483"/>
        <w:jc w:val="center"/>
        <w:rPr>
          <w:sz w:val="24"/>
          <w:szCs w:val="24"/>
        </w:rPr>
      </w:pPr>
    </w:p>
    <w:p w:rsidR="007D60A4" w:rsidRPr="00E43882" w:rsidRDefault="00526D1A" w:rsidP="007D60A4">
      <w:pPr>
        <w:pStyle w:val="a5"/>
        <w:ind w:right="483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</w:t>
      </w:r>
      <w:r w:rsidR="007D60A4" w:rsidRPr="00E43882">
        <w:rPr>
          <w:sz w:val="24"/>
          <w:szCs w:val="24"/>
        </w:rPr>
        <w:t>Приложение</w:t>
      </w:r>
    </w:p>
    <w:p w:rsidR="007D60A4" w:rsidRPr="00E43882" w:rsidRDefault="0095060C" w:rsidP="0095060C">
      <w:pPr>
        <w:pStyle w:val="a5"/>
        <w:ind w:right="48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7D60A4" w:rsidRPr="00E43882">
        <w:rPr>
          <w:color w:val="000000"/>
          <w:sz w:val="24"/>
          <w:szCs w:val="24"/>
        </w:rPr>
        <w:t>Утверждено решением</w:t>
      </w:r>
      <w:r>
        <w:rPr>
          <w:color w:val="000000"/>
          <w:sz w:val="24"/>
          <w:szCs w:val="24"/>
        </w:rPr>
        <w:t xml:space="preserve"> Совета</w:t>
      </w:r>
    </w:p>
    <w:p w:rsidR="0095060C" w:rsidRDefault="0095060C" w:rsidP="007D60A4">
      <w:pPr>
        <w:pStyle w:val="a5"/>
        <w:ind w:right="48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депутатов Семено-Красиловского</w:t>
      </w:r>
    </w:p>
    <w:p w:rsidR="007D60A4" w:rsidRPr="00E43882" w:rsidRDefault="0095060C" w:rsidP="0095060C">
      <w:pPr>
        <w:pStyle w:val="a5"/>
        <w:ind w:right="48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</w:t>
      </w:r>
      <w:r w:rsidR="007D60A4" w:rsidRPr="00E43882">
        <w:rPr>
          <w:color w:val="000000"/>
          <w:sz w:val="24"/>
          <w:szCs w:val="24"/>
        </w:rPr>
        <w:t>сельсовета</w:t>
      </w:r>
    </w:p>
    <w:p w:rsidR="007D60A4" w:rsidRPr="0007354C" w:rsidRDefault="007D60A4" w:rsidP="007D60A4">
      <w:pPr>
        <w:pStyle w:val="a5"/>
        <w:ind w:right="483"/>
        <w:jc w:val="right"/>
        <w:rPr>
          <w:color w:val="000000"/>
        </w:rPr>
      </w:pPr>
      <w:r w:rsidRPr="00E43882">
        <w:rPr>
          <w:color w:val="000000"/>
          <w:sz w:val="24"/>
          <w:szCs w:val="24"/>
        </w:rPr>
        <w:t xml:space="preserve">от </w:t>
      </w:r>
      <w:r w:rsidR="0095060C">
        <w:rPr>
          <w:color w:val="000000"/>
          <w:sz w:val="24"/>
          <w:szCs w:val="24"/>
        </w:rPr>
        <w:t xml:space="preserve"> 21.08</w:t>
      </w:r>
      <w:r>
        <w:rPr>
          <w:color w:val="000000"/>
          <w:sz w:val="24"/>
          <w:szCs w:val="24"/>
        </w:rPr>
        <w:t xml:space="preserve">.2026 </w:t>
      </w:r>
      <w:r w:rsidRPr="00E43882">
        <w:rPr>
          <w:color w:val="000000"/>
          <w:sz w:val="24"/>
          <w:szCs w:val="24"/>
        </w:rPr>
        <w:t>№</w:t>
      </w:r>
      <w:r w:rsidR="0095060C">
        <w:rPr>
          <w:color w:val="000000"/>
          <w:sz w:val="24"/>
          <w:szCs w:val="24"/>
        </w:rPr>
        <w:t xml:space="preserve"> 12</w:t>
      </w:r>
    </w:p>
    <w:p w:rsidR="007D60A4" w:rsidRPr="0007354C" w:rsidRDefault="007D60A4" w:rsidP="007D60A4">
      <w:pPr>
        <w:pStyle w:val="a5"/>
        <w:jc w:val="right"/>
        <w:rPr>
          <w:color w:val="000000"/>
        </w:rPr>
      </w:pPr>
      <w:r w:rsidRPr="0007354C">
        <w:rPr>
          <w:color w:val="000000"/>
        </w:rPr>
        <w:t xml:space="preserve">                                                                                     </w:t>
      </w:r>
    </w:p>
    <w:p w:rsidR="007D60A4" w:rsidRPr="0007354C" w:rsidRDefault="007D60A4" w:rsidP="007D60A4">
      <w:pPr>
        <w:pStyle w:val="a5"/>
        <w:jc w:val="right"/>
      </w:pPr>
    </w:p>
    <w:p w:rsidR="007D60A4" w:rsidRPr="00E772A2" w:rsidRDefault="007D60A4" w:rsidP="007D60A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2A2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7D60A4" w:rsidRPr="00E772A2" w:rsidRDefault="007D60A4" w:rsidP="007D60A4">
      <w:pPr>
        <w:autoSpaceDE w:val="0"/>
        <w:autoSpaceDN w:val="0"/>
        <w:adjustRightInd w:val="0"/>
        <w:ind w:left="709" w:right="276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2A2">
        <w:rPr>
          <w:rFonts w:ascii="Times New Roman" w:hAnsi="Times New Roman" w:cs="Times New Roman"/>
          <w:b/>
          <w:sz w:val="28"/>
          <w:szCs w:val="28"/>
        </w:rPr>
        <w:t xml:space="preserve">о старосте сельского населённого пункта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 w:rsidR="0095060C">
        <w:rPr>
          <w:rFonts w:ascii="Times New Roman" w:hAnsi="Times New Roman" w:cs="Times New Roman"/>
          <w:b/>
          <w:sz w:val="28"/>
          <w:szCs w:val="28"/>
        </w:rPr>
        <w:t>Семено-Красиловский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060C">
        <w:rPr>
          <w:rFonts w:ascii="Times New Roman" w:hAnsi="Times New Roman" w:cs="Times New Roman"/>
          <w:b/>
          <w:sz w:val="28"/>
          <w:szCs w:val="28"/>
        </w:rPr>
        <w:t>Кытмановского</w:t>
      </w:r>
      <w:r w:rsidRPr="00E772A2">
        <w:rPr>
          <w:rFonts w:ascii="Times New Roman" w:hAnsi="Times New Roman" w:cs="Times New Roman"/>
          <w:b/>
          <w:sz w:val="28"/>
          <w:szCs w:val="28"/>
        </w:rPr>
        <w:t xml:space="preserve"> района Алтайского края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068"/>
        </w:tabs>
        <w:spacing w:before="0" w:after="0" w:line="298" w:lineRule="exact"/>
        <w:ind w:right="-291" w:firstLine="993"/>
      </w:pPr>
      <w:r w:rsidRPr="00BD6051">
        <w:rPr>
          <w:rStyle w:val="2"/>
          <w:color w:val="000000"/>
        </w:rPr>
        <w:t xml:space="preserve"> Настоящее Положение разработано в соответствии с Федеральным законом от 20.03.2025</w:t>
      </w:r>
      <w:r w:rsidRPr="00BD6051">
        <w:rPr>
          <w:rStyle w:val="2"/>
          <w:color w:val="000000"/>
        </w:rPr>
        <w:tab/>
        <w:t>№ ЗЗ-ФЗ «Об общих принципах организации местного самоуправления в единой системе публичной власти», Законом Алтайского края от 31.10.2018 № 79-ЗС «О старостах сельских населенных пунктов Алтайского края», Уставом муниципального образова</w:t>
      </w:r>
      <w:r w:rsidR="0095060C">
        <w:rPr>
          <w:rStyle w:val="2"/>
          <w:color w:val="000000"/>
        </w:rPr>
        <w:t>ния сельское поселение Семено-Красиловский сельсовет Кытмановского</w:t>
      </w:r>
      <w:r w:rsidRPr="00BD6051">
        <w:rPr>
          <w:rStyle w:val="2"/>
          <w:color w:val="000000"/>
        </w:rPr>
        <w:t xml:space="preserve"> района Алтайского края.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068"/>
        </w:tabs>
        <w:spacing w:before="0" w:after="0" w:line="298" w:lineRule="exact"/>
        <w:ind w:right="-291" w:firstLine="993"/>
      </w:pPr>
      <w:r>
        <w:rPr>
          <w:rStyle w:val="2"/>
          <w:color w:val="000000"/>
        </w:rPr>
        <w:t>Староста сельского населенного пункта (далее - староста) назначается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(вопросов местного значения) в сельском населенном пункте Зав</w:t>
      </w:r>
      <w:r w:rsidR="0095060C">
        <w:rPr>
          <w:rStyle w:val="2"/>
          <w:color w:val="000000"/>
        </w:rPr>
        <w:t>одского сельсовета Кытмановского</w:t>
      </w:r>
      <w:r>
        <w:rPr>
          <w:rStyle w:val="2"/>
          <w:color w:val="000000"/>
        </w:rPr>
        <w:t xml:space="preserve"> района Алтайского края (далее - сельсовет).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195"/>
        </w:tabs>
        <w:spacing w:before="0" w:after="0" w:line="298" w:lineRule="exact"/>
        <w:ind w:right="-291" w:firstLine="993"/>
      </w:pPr>
      <w:r>
        <w:rPr>
          <w:rStyle w:val="2"/>
          <w:color w:val="000000"/>
        </w:rPr>
        <w:t>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:rsidR="007D60A4" w:rsidRDefault="0095060C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068"/>
        </w:tabs>
        <w:spacing w:before="0" w:after="0" w:line="298" w:lineRule="exact"/>
        <w:ind w:right="-291" w:firstLine="993"/>
      </w:pPr>
      <w:r>
        <w:rPr>
          <w:rStyle w:val="2"/>
          <w:color w:val="000000"/>
        </w:rPr>
        <w:t>Староста назначается Советом депутатов Семен</w:t>
      </w:r>
      <w:r w:rsidR="007D60A4">
        <w:rPr>
          <w:rStyle w:val="2"/>
          <w:color w:val="000000"/>
        </w:rPr>
        <w:t>о</w:t>
      </w:r>
      <w:r>
        <w:rPr>
          <w:rStyle w:val="2"/>
          <w:color w:val="000000"/>
        </w:rPr>
        <w:t>-Красиловского</w:t>
      </w:r>
      <w:r w:rsidR="007D60A4">
        <w:rPr>
          <w:rStyle w:val="2"/>
          <w:color w:val="000000"/>
        </w:rPr>
        <w:t xml:space="preserve"> сельсовета по представлению собрания граждан сельского населенного пункта.</w:t>
      </w:r>
    </w:p>
    <w:p w:rsidR="007D60A4" w:rsidRDefault="007D60A4" w:rsidP="007D60A4">
      <w:pPr>
        <w:pStyle w:val="21"/>
        <w:shd w:val="clear" w:color="auto" w:fill="auto"/>
        <w:spacing w:before="0" w:after="0" w:line="298" w:lineRule="exact"/>
        <w:ind w:right="-291"/>
      </w:pPr>
      <w:r>
        <w:rPr>
          <w:rStyle w:val="2"/>
          <w:color w:val="000000"/>
        </w:rPr>
        <w:t>Собрание граждан сельского населенного пункта по вопросу выдвижения кандидатуры старосты сельского населенного пункта проводится в соответствии с нормативным п</w:t>
      </w:r>
      <w:r w:rsidR="0095060C">
        <w:rPr>
          <w:rStyle w:val="2"/>
          <w:color w:val="000000"/>
        </w:rPr>
        <w:t>равовым актом Советом депутатов Семено-Красиловского</w:t>
      </w:r>
      <w:r>
        <w:rPr>
          <w:rStyle w:val="2"/>
          <w:color w:val="000000"/>
        </w:rPr>
        <w:t xml:space="preserve"> сельсовета, регламентирующим порядок организации и проведения собрания граждан.</w:t>
      </w:r>
    </w:p>
    <w:p w:rsidR="007D60A4" w:rsidRDefault="007D60A4" w:rsidP="007D60A4">
      <w:pPr>
        <w:pStyle w:val="21"/>
        <w:shd w:val="clear" w:color="auto" w:fill="auto"/>
        <w:spacing w:before="0" w:after="0" w:line="298" w:lineRule="exact"/>
        <w:ind w:right="-291" w:firstLine="142"/>
      </w:pPr>
      <w:r>
        <w:rPr>
          <w:rStyle w:val="2"/>
          <w:color w:val="000000"/>
        </w:rPr>
        <w:t>Кандидатура старосты может представляться путем самовыдвижения на собрании граждан сельского населенного пункта, по предложению органа местного самоуправления, в состав которого входит сельский населенный пункт, или по предложению не менее чем 10 жителей сельского населенного пункта, в котором предполагается назначение старосты.</w:t>
      </w:r>
    </w:p>
    <w:p w:rsidR="007D60A4" w:rsidRDefault="007D60A4" w:rsidP="007D60A4">
      <w:pPr>
        <w:pStyle w:val="21"/>
        <w:shd w:val="clear" w:color="auto" w:fill="auto"/>
        <w:spacing w:before="0" w:after="0" w:line="298" w:lineRule="exact"/>
        <w:ind w:right="407"/>
      </w:pPr>
      <w:r>
        <w:rPr>
          <w:rStyle w:val="2"/>
          <w:color w:val="000000"/>
        </w:rPr>
        <w:t>Представление собрания граждан сельского населенного пункта по вопросу назначения старосты рассматривается на ближайшей сесс</w:t>
      </w:r>
      <w:r w:rsidR="0095060C">
        <w:rPr>
          <w:rStyle w:val="2"/>
          <w:color w:val="000000"/>
        </w:rPr>
        <w:t>ии Советом депутатов Семено-Красиловского</w:t>
      </w:r>
      <w:r>
        <w:rPr>
          <w:rStyle w:val="2"/>
          <w:color w:val="000000"/>
        </w:rPr>
        <w:t xml:space="preserve"> сельсовета.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195"/>
        </w:tabs>
        <w:spacing w:before="0" w:after="0" w:line="298" w:lineRule="exact"/>
        <w:ind w:right="-291" w:firstLine="993"/>
      </w:pPr>
      <w:r>
        <w:rPr>
          <w:rStyle w:val="2"/>
          <w:color w:val="000000"/>
        </w:rPr>
        <w:t xml:space="preserve"> </w:t>
      </w:r>
      <w:r w:rsidRPr="00BD6051">
        <w:rPr>
          <w:rStyle w:val="2"/>
          <w:color w:val="000000"/>
        </w:rPr>
        <w:t>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</w:t>
      </w:r>
      <w:r>
        <w:rPr>
          <w:rStyle w:val="2"/>
          <w:color w:val="000000"/>
        </w:rPr>
        <w:t xml:space="preserve"> </w:t>
      </w:r>
      <w:r w:rsidRPr="00BD6051">
        <w:rPr>
          <w:rStyle w:val="2"/>
          <w:color w:val="000000"/>
        </w:rPr>
        <w:t>в собственности жилое помещение, расположенное на территории данного сельского населенного пункта.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092"/>
        </w:tabs>
        <w:spacing w:before="0" w:after="0" w:line="298" w:lineRule="exact"/>
        <w:ind w:firstLine="993"/>
      </w:pPr>
      <w:r>
        <w:rPr>
          <w:rStyle w:val="2"/>
          <w:color w:val="000000"/>
        </w:rPr>
        <w:t>Старостой не может быть назначено лицо:</w:t>
      </w:r>
    </w:p>
    <w:p w:rsidR="007D60A4" w:rsidRDefault="007D60A4" w:rsidP="007D60A4">
      <w:pPr>
        <w:pStyle w:val="21"/>
        <w:numPr>
          <w:ilvl w:val="0"/>
          <w:numId w:val="6"/>
        </w:numPr>
        <w:shd w:val="clear" w:color="auto" w:fill="auto"/>
        <w:tabs>
          <w:tab w:val="left" w:pos="1085"/>
        </w:tabs>
        <w:spacing w:before="0" w:after="0" w:line="298" w:lineRule="exact"/>
        <w:ind w:left="709" w:right="-291" w:hanging="709"/>
      </w:pPr>
      <w:proofErr w:type="gramStart"/>
      <w:r>
        <w:rPr>
          <w:rStyle w:val="2"/>
          <w:color w:val="000000"/>
        </w:rPr>
        <w:t>замещающее</w:t>
      </w:r>
      <w:proofErr w:type="gramEnd"/>
      <w:r>
        <w:rPr>
          <w:rStyle w:val="2"/>
          <w:color w:val="000000"/>
        </w:rPr>
        <w:t xml:space="preserve"> государственную должность, должность государственной службы;</w:t>
      </w:r>
    </w:p>
    <w:p w:rsidR="007D60A4" w:rsidRDefault="007D60A4" w:rsidP="007D60A4">
      <w:pPr>
        <w:pStyle w:val="21"/>
        <w:numPr>
          <w:ilvl w:val="0"/>
          <w:numId w:val="6"/>
        </w:numPr>
        <w:shd w:val="clear" w:color="auto" w:fill="auto"/>
        <w:tabs>
          <w:tab w:val="left" w:pos="1130"/>
        </w:tabs>
        <w:spacing w:before="0" w:after="0" w:line="298" w:lineRule="exact"/>
      </w:pPr>
      <w:proofErr w:type="gramStart"/>
      <w:r>
        <w:rPr>
          <w:rStyle w:val="2"/>
          <w:color w:val="000000"/>
        </w:rPr>
        <w:t>признанное</w:t>
      </w:r>
      <w:proofErr w:type="gramEnd"/>
      <w:r>
        <w:rPr>
          <w:rStyle w:val="2"/>
          <w:color w:val="000000"/>
        </w:rPr>
        <w:t xml:space="preserve"> судом недееспособным или ограниченно дееспособным;</w:t>
      </w:r>
    </w:p>
    <w:p w:rsidR="007D60A4" w:rsidRDefault="007D60A4" w:rsidP="007D60A4">
      <w:pPr>
        <w:pStyle w:val="21"/>
        <w:numPr>
          <w:ilvl w:val="0"/>
          <w:numId w:val="6"/>
        </w:numPr>
        <w:shd w:val="clear" w:color="auto" w:fill="auto"/>
        <w:tabs>
          <w:tab w:val="left" w:pos="1130"/>
        </w:tabs>
        <w:spacing w:before="0" w:after="0" w:line="298" w:lineRule="exact"/>
      </w:pPr>
      <w:proofErr w:type="gramStart"/>
      <w:r>
        <w:rPr>
          <w:rStyle w:val="2"/>
          <w:color w:val="000000"/>
        </w:rPr>
        <w:t>имеющее</w:t>
      </w:r>
      <w:proofErr w:type="gramEnd"/>
      <w:r>
        <w:rPr>
          <w:rStyle w:val="2"/>
          <w:color w:val="000000"/>
        </w:rPr>
        <w:t xml:space="preserve"> непогашенную или неснятую судимость;</w:t>
      </w:r>
    </w:p>
    <w:p w:rsidR="007D60A4" w:rsidRDefault="007D60A4" w:rsidP="007D60A4">
      <w:pPr>
        <w:pStyle w:val="21"/>
        <w:numPr>
          <w:ilvl w:val="0"/>
          <w:numId w:val="6"/>
        </w:numPr>
        <w:shd w:val="clear" w:color="auto" w:fill="auto"/>
        <w:tabs>
          <w:tab w:val="left" w:pos="1130"/>
        </w:tabs>
        <w:spacing w:before="0" w:after="0" w:line="298" w:lineRule="exact"/>
        <w:ind w:firstLine="142"/>
      </w:pPr>
      <w:proofErr w:type="gramStart"/>
      <w:r>
        <w:rPr>
          <w:rStyle w:val="2"/>
          <w:color w:val="000000"/>
        </w:rPr>
        <w:t>имеющее</w:t>
      </w:r>
      <w:proofErr w:type="gramEnd"/>
      <w:r>
        <w:rPr>
          <w:rStyle w:val="2"/>
          <w:color w:val="000000"/>
        </w:rPr>
        <w:t xml:space="preserve"> статус иностранного агента.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052"/>
        </w:tabs>
        <w:spacing w:before="0" w:after="0" w:line="298" w:lineRule="exact"/>
        <w:ind w:right="-291" w:firstLine="993"/>
      </w:pPr>
      <w:r>
        <w:rPr>
          <w:rStyle w:val="2"/>
          <w:color w:val="000000"/>
        </w:rPr>
        <w:t xml:space="preserve">Срок полномочий старосты в соответствии с Уставом </w:t>
      </w:r>
      <w:r w:rsidR="0095060C">
        <w:rPr>
          <w:rStyle w:val="2"/>
          <w:color w:val="000000"/>
        </w:rPr>
        <w:t xml:space="preserve"> Семено-Красиловского сельсовета </w:t>
      </w:r>
      <w:r>
        <w:rPr>
          <w:rStyle w:val="2"/>
          <w:color w:val="000000"/>
        </w:rPr>
        <w:t xml:space="preserve"> составляет 5 лет.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061"/>
        </w:tabs>
        <w:spacing w:before="0" w:after="0" w:line="298" w:lineRule="exact"/>
        <w:ind w:right="-291" w:firstLine="851"/>
      </w:pPr>
      <w:r>
        <w:rPr>
          <w:rStyle w:val="2"/>
          <w:color w:val="000000"/>
        </w:rPr>
        <w:t>Полномочия старосты прекращаются досрочн</w:t>
      </w:r>
      <w:r w:rsidR="0095060C">
        <w:rPr>
          <w:rStyle w:val="2"/>
          <w:color w:val="000000"/>
        </w:rPr>
        <w:t xml:space="preserve">о по решению Советом депутатов Семено-Красиловского </w:t>
      </w:r>
      <w:r>
        <w:rPr>
          <w:rStyle w:val="2"/>
          <w:color w:val="000000"/>
        </w:rPr>
        <w:t>сельсовета, по представлению собрания граждан сельского населенного пункта, а также в случае:</w:t>
      </w:r>
    </w:p>
    <w:p w:rsidR="007D60A4" w:rsidRDefault="007D60A4" w:rsidP="007D60A4">
      <w:pPr>
        <w:pStyle w:val="21"/>
        <w:numPr>
          <w:ilvl w:val="0"/>
          <w:numId w:val="7"/>
        </w:numPr>
        <w:shd w:val="clear" w:color="auto" w:fill="auto"/>
        <w:tabs>
          <w:tab w:val="left" w:pos="1101"/>
        </w:tabs>
        <w:spacing w:before="0" w:after="0" w:line="298" w:lineRule="exact"/>
        <w:ind w:firstLine="760"/>
      </w:pPr>
      <w:r>
        <w:rPr>
          <w:rStyle w:val="2"/>
          <w:color w:val="000000"/>
        </w:rPr>
        <w:t>смерти;</w:t>
      </w:r>
    </w:p>
    <w:p w:rsidR="007D60A4" w:rsidRDefault="007D60A4" w:rsidP="007D60A4">
      <w:pPr>
        <w:pStyle w:val="21"/>
        <w:numPr>
          <w:ilvl w:val="0"/>
          <w:numId w:val="7"/>
        </w:numPr>
        <w:shd w:val="clear" w:color="auto" w:fill="auto"/>
        <w:tabs>
          <w:tab w:val="left" w:pos="1130"/>
        </w:tabs>
        <w:spacing w:before="0" w:after="0" w:line="298" w:lineRule="exact"/>
        <w:ind w:firstLine="760"/>
      </w:pPr>
      <w:r>
        <w:rPr>
          <w:rStyle w:val="2"/>
          <w:color w:val="000000"/>
        </w:rPr>
        <w:t>прекращения полномочий по собственному желанию;</w:t>
      </w:r>
    </w:p>
    <w:p w:rsidR="007D60A4" w:rsidRDefault="007D60A4" w:rsidP="007D60A4">
      <w:pPr>
        <w:pStyle w:val="21"/>
        <w:numPr>
          <w:ilvl w:val="0"/>
          <w:numId w:val="7"/>
        </w:numPr>
        <w:shd w:val="clear" w:color="auto" w:fill="auto"/>
        <w:tabs>
          <w:tab w:val="left" w:pos="1130"/>
        </w:tabs>
        <w:spacing w:before="0" w:after="0" w:line="298" w:lineRule="exact"/>
        <w:ind w:firstLine="760"/>
      </w:pPr>
      <w:r>
        <w:rPr>
          <w:rStyle w:val="2"/>
          <w:color w:val="000000"/>
        </w:rPr>
        <w:t>признания судом недееспособным или ограниченно дееспособным;</w:t>
      </w:r>
    </w:p>
    <w:p w:rsidR="007D60A4" w:rsidRDefault="007D60A4" w:rsidP="007D60A4">
      <w:pPr>
        <w:pStyle w:val="21"/>
        <w:numPr>
          <w:ilvl w:val="0"/>
          <w:numId w:val="7"/>
        </w:numPr>
        <w:shd w:val="clear" w:color="auto" w:fill="auto"/>
        <w:tabs>
          <w:tab w:val="left" w:pos="1130"/>
        </w:tabs>
        <w:spacing w:before="0" w:after="0" w:line="298" w:lineRule="exact"/>
        <w:ind w:firstLine="760"/>
      </w:pPr>
      <w:r>
        <w:rPr>
          <w:rStyle w:val="2"/>
          <w:color w:val="000000"/>
        </w:rPr>
        <w:t>признания судом безвестно отсутствующим или объявления умершим;</w:t>
      </w:r>
    </w:p>
    <w:p w:rsidR="007D60A4" w:rsidRDefault="007D60A4" w:rsidP="007D60A4">
      <w:pPr>
        <w:pStyle w:val="21"/>
        <w:numPr>
          <w:ilvl w:val="0"/>
          <w:numId w:val="7"/>
        </w:numPr>
        <w:shd w:val="clear" w:color="auto" w:fill="auto"/>
        <w:tabs>
          <w:tab w:val="left" w:pos="1095"/>
        </w:tabs>
        <w:spacing w:before="0" w:after="0" w:line="298" w:lineRule="exact"/>
        <w:ind w:left="709" w:right="417" w:firstLine="51"/>
      </w:pPr>
      <w:r>
        <w:rPr>
          <w:rStyle w:val="2"/>
          <w:color w:val="000000"/>
        </w:rPr>
        <w:t>вступления в отношении старосты в законную силу обвинительного приговора суда;</w:t>
      </w:r>
    </w:p>
    <w:p w:rsidR="007D60A4" w:rsidRDefault="007D60A4" w:rsidP="007D60A4">
      <w:pPr>
        <w:pStyle w:val="21"/>
        <w:numPr>
          <w:ilvl w:val="0"/>
          <w:numId w:val="7"/>
        </w:numPr>
        <w:shd w:val="clear" w:color="auto" w:fill="auto"/>
        <w:tabs>
          <w:tab w:val="left" w:pos="1125"/>
        </w:tabs>
        <w:spacing w:before="0" w:after="0" w:line="298" w:lineRule="exact"/>
        <w:ind w:firstLine="760"/>
      </w:pPr>
      <w:r>
        <w:rPr>
          <w:rStyle w:val="2"/>
          <w:color w:val="000000"/>
        </w:rPr>
        <w:t>выезда за пределы Российской Федерации на постоянное место жительства;</w:t>
      </w:r>
    </w:p>
    <w:p w:rsidR="007D60A4" w:rsidRDefault="007D60A4" w:rsidP="007D60A4">
      <w:pPr>
        <w:pStyle w:val="21"/>
        <w:numPr>
          <w:ilvl w:val="0"/>
          <w:numId w:val="7"/>
        </w:numPr>
        <w:shd w:val="clear" w:color="auto" w:fill="auto"/>
        <w:tabs>
          <w:tab w:val="left" w:pos="1224"/>
        </w:tabs>
        <w:spacing w:before="0" w:after="0" w:line="298" w:lineRule="exact"/>
        <w:ind w:right="-291" w:firstLine="760"/>
      </w:pPr>
      <w:r>
        <w:rPr>
          <w:rStyle w:val="2"/>
          <w:color w:val="000000"/>
        </w:rPr>
        <w:t>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7D60A4" w:rsidRDefault="007D60A4" w:rsidP="007D60A4">
      <w:pPr>
        <w:pStyle w:val="21"/>
        <w:numPr>
          <w:ilvl w:val="0"/>
          <w:numId w:val="7"/>
        </w:numPr>
        <w:shd w:val="clear" w:color="auto" w:fill="auto"/>
        <w:tabs>
          <w:tab w:val="left" w:pos="1125"/>
        </w:tabs>
        <w:spacing w:before="0" w:after="0" w:line="298" w:lineRule="exact"/>
        <w:ind w:firstLine="760"/>
      </w:pPr>
      <w:r>
        <w:rPr>
          <w:rStyle w:val="2"/>
          <w:color w:val="000000"/>
        </w:rPr>
        <w:t>приобретения им статуса иностранного агента;</w:t>
      </w:r>
    </w:p>
    <w:p w:rsidR="007D60A4" w:rsidRDefault="007D60A4" w:rsidP="007D60A4">
      <w:pPr>
        <w:pStyle w:val="21"/>
        <w:numPr>
          <w:ilvl w:val="0"/>
          <w:numId w:val="7"/>
        </w:numPr>
        <w:shd w:val="clear" w:color="auto" w:fill="auto"/>
        <w:tabs>
          <w:tab w:val="left" w:pos="1090"/>
        </w:tabs>
        <w:spacing w:before="0" w:after="0" w:line="298" w:lineRule="exact"/>
        <w:ind w:left="709" w:right="-291"/>
      </w:pPr>
      <w:r>
        <w:rPr>
          <w:rStyle w:val="2"/>
          <w:color w:val="000000"/>
        </w:rPr>
        <w:t>призыва на военную службу или направления на заменяющую ее альтернативную гражданскую службу.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096"/>
        </w:tabs>
        <w:spacing w:before="0" w:after="0" w:line="298" w:lineRule="exact"/>
        <w:ind w:firstLine="1418"/>
      </w:pPr>
      <w:r>
        <w:rPr>
          <w:rStyle w:val="2"/>
          <w:color w:val="000000"/>
        </w:rPr>
        <w:t>Староста для решения возложенных на него задач:</w:t>
      </w:r>
    </w:p>
    <w:p w:rsidR="007D60A4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090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взаимодействует с органами местного самоуправления, муниципальными предприятиями и учреждениями, и иными организациями по вопросам решения вопросов непосредственного обеспечения жизнедеятельности населения (вопросов местного значения) в сельском населенном пункте, запрашивает у них информацию, затрагивающую интересы жителей сельского населенного пункта;</w:t>
      </w:r>
    </w:p>
    <w:p w:rsidR="007D60A4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100"/>
        </w:tabs>
        <w:spacing w:before="0" w:after="0" w:line="298" w:lineRule="exact"/>
        <w:ind w:right="-291" w:firstLine="709"/>
      </w:pPr>
      <w:proofErr w:type="gramStart"/>
      <w:r>
        <w:rPr>
          <w:rStyle w:val="2"/>
          <w:color w:val="000000"/>
        </w:rPr>
        <w:t>посещает органы местного самоуправления и муниципальные предприятия и учреждения, а также мероприятия, организуемые и проводимые органами местного самоуправления, муниципальными учреждениями и предприятиями, пользуется правом приема руководителями и иными должностными лицами органов местного самоуправления, муниципальных предприятий и учреждений по вопросам решения вопросов непосредственного обеспечения жизнедеятельности населения (вопросов местного значения) в сельском населенном пункте;</w:t>
      </w:r>
      <w:proofErr w:type="gramEnd"/>
    </w:p>
    <w:p w:rsidR="007D60A4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109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вносит на рассмотрение органов местного самоуправления вопросы, затрагивающие интересы жителей сельского населенного пункта, и принимает участие в их рассмотрении;</w:t>
      </w:r>
    </w:p>
    <w:p w:rsidR="007D60A4" w:rsidRPr="00BD6051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  <w:rPr>
          <w:rStyle w:val="2"/>
        </w:rPr>
      </w:pPr>
      <w:r w:rsidRPr="00BD6051">
        <w:rPr>
          <w:rStyle w:val="2"/>
          <w:color w:val="000000"/>
        </w:rPr>
        <w:t>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:rsidR="007D60A4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</w:pPr>
      <w:r w:rsidRPr="00BD6051">
        <w:rPr>
          <w:rStyle w:val="2"/>
          <w:color w:val="000000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D60A4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062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D60A4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066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пункта;</w:t>
      </w:r>
    </w:p>
    <w:p w:rsidR="007D60A4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066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в соответствии</w:t>
      </w:r>
      <w:r w:rsidR="0095060C">
        <w:rPr>
          <w:rStyle w:val="2"/>
          <w:color w:val="000000"/>
        </w:rPr>
        <w:t xml:space="preserve"> с Уставом Семено-Красиловского сельсовета</w:t>
      </w:r>
      <w:r>
        <w:rPr>
          <w:rStyle w:val="2"/>
          <w:color w:val="000000"/>
        </w:rPr>
        <w:t xml:space="preserve"> содействует привлечению граждан к выполнению на добровольной основе социально значимых для сельского населенного пункта работ (в том числе дежурств) в целях решения следующих вопросов непосредственного обеспечения жизнедеятельности населения (вопросов местного значения) на территории сельского населенного пункта:</w:t>
      </w:r>
    </w:p>
    <w:p w:rsidR="007D60A4" w:rsidRDefault="007D60A4" w:rsidP="007D60A4">
      <w:pPr>
        <w:pStyle w:val="21"/>
        <w:shd w:val="clear" w:color="auto" w:fill="auto"/>
        <w:tabs>
          <w:tab w:val="left" w:pos="1047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а)</w:t>
      </w:r>
      <w:r>
        <w:rPr>
          <w:rStyle w:val="2"/>
          <w:color w:val="000000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экстремизма;</w:t>
      </w:r>
    </w:p>
    <w:p w:rsidR="007D60A4" w:rsidRDefault="007D60A4" w:rsidP="007D60A4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right="-291" w:firstLine="760"/>
      </w:pPr>
      <w:r>
        <w:rPr>
          <w:rStyle w:val="2"/>
          <w:color w:val="000000"/>
        </w:rPr>
        <w:t>б)</w:t>
      </w:r>
      <w:r>
        <w:rPr>
          <w:rStyle w:val="2"/>
          <w:color w:val="000000"/>
        </w:rPr>
        <w:tab/>
        <w:t>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населенного пункта, социальную и культурную адаптацию мигрантов, профилактику межнациональных (межэтнических) конфликтов;</w:t>
      </w:r>
    </w:p>
    <w:p w:rsidR="007D60A4" w:rsidRDefault="007D60A4" w:rsidP="007D60A4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left="709" w:right="-291" w:firstLine="51"/>
      </w:pPr>
      <w:r>
        <w:rPr>
          <w:rStyle w:val="2"/>
          <w:color w:val="000000"/>
        </w:rPr>
        <w:t>в)</w:t>
      </w:r>
      <w:r>
        <w:rPr>
          <w:rStyle w:val="2"/>
          <w:color w:val="000000"/>
        </w:rPr>
        <w:tab/>
        <w:t>участие в предупреждении и ликвидации последствий чрезвычайных ситуаций;</w:t>
      </w:r>
    </w:p>
    <w:p w:rsidR="007D60A4" w:rsidRDefault="007D60A4" w:rsidP="007D60A4">
      <w:pPr>
        <w:pStyle w:val="21"/>
        <w:shd w:val="clear" w:color="auto" w:fill="auto"/>
        <w:tabs>
          <w:tab w:val="left" w:pos="1102"/>
        </w:tabs>
        <w:spacing w:before="0" w:after="0" w:line="298" w:lineRule="exact"/>
        <w:ind w:firstLine="760"/>
      </w:pPr>
      <w:r>
        <w:rPr>
          <w:rStyle w:val="2"/>
          <w:color w:val="000000"/>
        </w:rPr>
        <w:t>г)</w:t>
      </w:r>
      <w:r>
        <w:rPr>
          <w:rStyle w:val="2"/>
          <w:color w:val="000000"/>
        </w:rPr>
        <w:tab/>
        <w:t>обеспечение первичных мер пожарной безопасности;</w:t>
      </w:r>
    </w:p>
    <w:p w:rsidR="007D60A4" w:rsidRDefault="007D60A4" w:rsidP="007D60A4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д)</w:t>
      </w:r>
      <w:r>
        <w:rPr>
          <w:rStyle w:val="2"/>
          <w:color w:val="000000"/>
        </w:rPr>
        <w:tab/>
        <w:t>создание условий для массового отдыха жителей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7D60A4" w:rsidRDefault="007D60A4" w:rsidP="007D60A4">
      <w:pPr>
        <w:pStyle w:val="21"/>
        <w:shd w:val="clear" w:color="auto" w:fill="auto"/>
        <w:tabs>
          <w:tab w:val="left" w:pos="1087"/>
        </w:tabs>
        <w:spacing w:before="0" w:after="0" w:line="298" w:lineRule="exact"/>
        <w:ind w:right="-291" w:firstLine="851"/>
      </w:pPr>
      <w:r>
        <w:rPr>
          <w:rStyle w:val="2"/>
          <w:color w:val="000000"/>
        </w:rPr>
        <w:t>е)</w:t>
      </w:r>
      <w:r>
        <w:rPr>
          <w:rStyle w:val="2"/>
          <w:color w:val="000000"/>
        </w:rPr>
        <w:tab/>
        <w:t xml:space="preserve">осуществление </w:t>
      </w:r>
      <w:proofErr w:type="gramStart"/>
      <w:r>
        <w:rPr>
          <w:rStyle w:val="2"/>
          <w:color w:val="000000"/>
        </w:rPr>
        <w:t>контроля за</w:t>
      </w:r>
      <w:proofErr w:type="gramEnd"/>
      <w:r>
        <w:rPr>
          <w:rStyle w:val="2"/>
          <w:color w:val="000000"/>
        </w:rPr>
        <w:t xml:space="preserve"> соблюдением правил благоустройства территории, организация благоустройства территории в соответствии с указанными правилами, а также организация использования, охраны, защиты, воспроизводства лесов особо охраняемых природных территорий;</w:t>
      </w:r>
    </w:p>
    <w:p w:rsidR="007D60A4" w:rsidRDefault="007D60A4" w:rsidP="007D60A4">
      <w:pPr>
        <w:pStyle w:val="21"/>
        <w:shd w:val="clear" w:color="auto" w:fill="auto"/>
        <w:tabs>
          <w:tab w:val="left" w:pos="1154"/>
        </w:tabs>
        <w:spacing w:before="0" w:after="0" w:line="298" w:lineRule="exact"/>
        <w:ind w:firstLine="760"/>
      </w:pPr>
      <w:r>
        <w:rPr>
          <w:rStyle w:val="2"/>
          <w:color w:val="000000"/>
        </w:rPr>
        <w:t>ж)</w:t>
      </w:r>
      <w:r>
        <w:rPr>
          <w:rStyle w:val="2"/>
          <w:color w:val="000000"/>
        </w:rPr>
        <w:tab/>
        <w:t>организация мероприятий по охране окружающей среды;</w:t>
      </w:r>
    </w:p>
    <w:p w:rsidR="007D60A4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оказывает содействие органам местного самоуправления и жителям сельского населенного пункта в организации участия в программах и проектах, в том числе с привлечением бюджетных средств, и их реализации, а также в сборе средств самообложения граждан;</w:t>
      </w:r>
    </w:p>
    <w:p w:rsidR="007D60A4" w:rsidRDefault="007D60A4" w:rsidP="007D60A4">
      <w:pPr>
        <w:pStyle w:val="21"/>
        <w:numPr>
          <w:ilvl w:val="0"/>
          <w:numId w:val="8"/>
        </w:numPr>
        <w:shd w:val="clear" w:color="auto" w:fill="auto"/>
        <w:tabs>
          <w:tab w:val="left" w:pos="1330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осуществляет иные полномочия, предусмотренные нормативным правовым актом Собрания депутатов Заводского сельсовета в соответствии с Уставом Заводского сельсовета.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158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Старосте выдается удостоверение, подтверждающее его полномочия, по форме согласно приложению, к настоящему Положению. Удостоверение подписывается главой сельсовета.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169"/>
        </w:tabs>
        <w:spacing w:before="0" w:after="0" w:line="298" w:lineRule="exact"/>
        <w:ind w:firstLine="1418"/>
      </w:pPr>
      <w:r>
        <w:rPr>
          <w:rStyle w:val="2"/>
          <w:color w:val="000000"/>
        </w:rPr>
        <w:t>При исполнении своих полномочий староста обязан:</w:t>
      </w:r>
    </w:p>
    <w:p w:rsidR="007D60A4" w:rsidRDefault="007D60A4" w:rsidP="007D60A4">
      <w:pPr>
        <w:pStyle w:val="21"/>
        <w:numPr>
          <w:ilvl w:val="0"/>
          <w:numId w:val="9"/>
        </w:numPr>
        <w:shd w:val="clear" w:color="auto" w:fill="auto"/>
        <w:tabs>
          <w:tab w:val="left" w:pos="1062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не допускать конфликтных ситуаций, способных нанести ущерб репутации или авторитету органов и (или) должностных лиц местного самоуправления;</w:t>
      </w:r>
    </w:p>
    <w:p w:rsidR="007D60A4" w:rsidRDefault="007D60A4" w:rsidP="007D60A4">
      <w:pPr>
        <w:pStyle w:val="21"/>
        <w:numPr>
          <w:ilvl w:val="0"/>
          <w:numId w:val="9"/>
        </w:numPr>
        <w:shd w:val="clear" w:color="auto" w:fill="auto"/>
        <w:tabs>
          <w:tab w:val="left" w:pos="1087"/>
        </w:tabs>
        <w:spacing w:before="0" w:after="0" w:line="298" w:lineRule="exact"/>
        <w:ind w:right="-291" w:firstLine="709"/>
      </w:pPr>
      <w:r w:rsidRPr="00BD6051">
        <w:rPr>
          <w:rStyle w:val="2"/>
          <w:color w:val="000000"/>
        </w:rPr>
        <w:t>информировать органы местного самоуправления о состоянии дел в сельском населенном пункте, о ставших ему известными фактах нарушений</w:t>
      </w:r>
      <w:r>
        <w:rPr>
          <w:rStyle w:val="2"/>
          <w:color w:val="000000"/>
        </w:rPr>
        <w:t xml:space="preserve"> </w:t>
      </w:r>
      <w:r w:rsidRPr="00BD6051">
        <w:rPr>
          <w:rStyle w:val="2"/>
          <w:color w:val="000000"/>
        </w:rPr>
        <w:t>законодательства Российской Федерации и Алтайского края, уведомлять правоохранительные органы о ставших ему известными фактах правонарушений.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187"/>
        </w:tabs>
        <w:spacing w:before="0" w:after="0" w:line="298" w:lineRule="exact"/>
        <w:ind w:firstLine="1418"/>
      </w:pPr>
      <w:r>
        <w:rPr>
          <w:rStyle w:val="2"/>
          <w:color w:val="000000"/>
        </w:rPr>
        <w:t>Органы местного самоуправления в пределах своих полномочий:</w:t>
      </w:r>
    </w:p>
    <w:p w:rsidR="007D60A4" w:rsidRDefault="007D60A4" w:rsidP="007D60A4">
      <w:pPr>
        <w:pStyle w:val="21"/>
        <w:numPr>
          <w:ilvl w:val="0"/>
          <w:numId w:val="10"/>
        </w:numPr>
        <w:shd w:val="clear" w:color="auto" w:fill="auto"/>
        <w:tabs>
          <w:tab w:val="left" w:pos="1126"/>
        </w:tabs>
        <w:spacing w:before="0" w:after="0" w:line="298" w:lineRule="exact"/>
        <w:ind w:firstLine="709"/>
      </w:pPr>
      <w:r>
        <w:rPr>
          <w:rStyle w:val="2"/>
          <w:color w:val="000000"/>
        </w:rPr>
        <w:t>содействуют старосте в осуществлении его полномочий;</w:t>
      </w:r>
    </w:p>
    <w:p w:rsidR="007D60A4" w:rsidRDefault="007D60A4" w:rsidP="007D60A4">
      <w:pPr>
        <w:pStyle w:val="21"/>
        <w:numPr>
          <w:ilvl w:val="0"/>
          <w:numId w:val="10"/>
        </w:numPr>
        <w:shd w:val="clear" w:color="auto" w:fill="auto"/>
        <w:tabs>
          <w:tab w:val="left" w:pos="1126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информируют старосту по вопросам деятельности органов местного самоуправления, обеспечивают копиями правовых актов, принятых органами местного самоуправления и должностными лицами местного самоуправления, а также другими информационными и справочными документами и материалами;</w:t>
      </w:r>
    </w:p>
    <w:p w:rsidR="007D60A4" w:rsidRDefault="007D60A4" w:rsidP="007D60A4">
      <w:pPr>
        <w:pStyle w:val="21"/>
        <w:numPr>
          <w:ilvl w:val="0"/>
          <w:numId w:val="10"/>
        </w:numPr>
        <w:shd w:val="clear" w:color="auto" w:fill="auto"/>
        <w:tabs>
          <w:tab w:val="left" w:pos="1126"/>
        </w:tabs>
        <w:spacing w:before="0" w:after="0" w:line="298" w:lineRule="exact"/>
        <w:ind w:right="417" w:firstLine="709"/>
      </w:pPr>
      <w:r>
        <w:rPr>
          <w:rStyle w:val="2"/>
          <w:color w:val="000000"/>
        </w:rPr>
        <w:t>рассматривают обращения и предложения старосты, осуществляют прием старосты;</w:t>
      </w:r>
    </w:p>
    <w:p w:rsidR="007D60A4" w:rsidRDefault="007D60A4" w:rsidP="007D60A4">
      <w:pPr>
        <w:pStyle w:val="21"/>
        <w:numPr>
          <w:ilvl w:val="0"/>
          <w:numId w:val="10"/>
        </w:numPr>
        <w:shd w:val="clear" w:color="auto" w:fill="auto"/>
        <w:tabs>
          <w:tab w:val="left" w:pos="1126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осуществляют организационное, материально-техническое, правовое и информационное обеспечение деятельности старосты.</w:t>
      </w:r>
    </w:p>
    <w:p w:rsidR="007D60A4" w:rsidRDefault="007D60A4" w:rsidP="007D60A4">
      <w:pPr>
        <w:pStyle w:val="21"/>
        <w:numPr>
          <w:ilvl w:val="0"/>
          <w:numId w:val="5"/>
        </w:numPr>
        <w:shd w:val="clear" w:color="auto" w:fill="auto"/>
        <w:tabs>
          <w:tab w:val="left" w:pos="1175"/>
        </w:tabs>
        <w:spacing w:before="0" w:after="0" w:line="298" w:lineRule="exact"/>
        <w:ind w:right="-291" w:firstLine="709"/>
      </w:pPr>
      <w:r>
        <w:rPr>
          <w:rStyle w:val="2"/>
          <w:color w:val="000000"/>
        </w:rPr>
        <w:t>Старос</w:t>
      </w:r>
      <w:r w:rsidR="0095060C">
        <w:rPr>
          <w:rStyle w:val="2"/>
          <w:color w:val="000000"/>
        </w:rPr>
        <w:t>та населенного пункта Семено-Красиловского</w:t>
      </w:r>
      <w:r>
        <w:rPr>
          <w:rStyle w:val="2"/>
          <w:color w:val="000000"/>
        </w:rPr>
        <w:t xml:space="preserve"> сельсовета исполняет свои полномочия на неоплачиваемой основе.</w:t>
      </w:r>
    </w:p>
    <w:p w:rsidR="007D60A4" w:rsidRDefault="007D60A4" w:rsidP="007D60A4">
      <w:pPr>
        <w:ind w:right="407"/>
        <w:rPr>
          <w:sz w:val="2"/>
          <w:szCs w:val="2"/>
        </w:rPr>
        <w:sectPr w:rsidR="007D60A4" w:rsidSect="00BD6051">
          <w:pgSz w:w="11900" w:h="16840"/>
          <w:pgMar w:top="851" w:right="851" w:bottom="851" w:left="1134" w:header="0" w:footer="3" w:gutter="0"/>
          <w:cols w:space="720"/>
          <w:noEndnote/>
          <w:docGrid w:linePitch="360"/>
        </w:sectPr>
      </w:pPr>
    </w:p>
    <w:p w:rsidR="007D60A4" w:rsidRDefault="007D60A4" w:rsidP="007D60A4">
      <w:pPr>
        <w:pStyle w:val="21"/>
        <w:framePr w:w="9413" w:h="954" w:hRule="exact" w:wrap="none" w:vAnchor="page" w:hAnchor="page" w:x="1678" w:y="1108"/>
        <w:shd w:val="clear" w:color="auto" w:fill="auto"/>
        <w:spacing w:before="0" w:after="0" w:line="298" w:lineRule="exact"/>
        <w:ind w:left="4960"/>
        <w:jc w:val="left"/>
      </w:pPr>
      <w:r>
        <w:rPr>
          <w:rStyle w:val="2"/>
          <w:color w:val="000000"/>
        </w:rPr>
        <w:t>Приложение № 1 к решению Совета депутатов  от 21.08.2026 №12</w:t>
      </w:r>
    </w:p>
    <w:p w:rsidR="007D60A4" w:rsidRDefault="007D60A4" w:rsidP="007D60A4">
      <w:pPr>
        <w:pStyle w:val="21"/>
        <w:framePr w:wrap="none" w:vAnchor="page" w:hAnchor="page" w:x="1779" w:y="4426"/>
        <w:shd w:val="clear" w:color="auto" w:fill="auto"/>
        <w:spacing w:before="0" w:after="0" w:line="260" w:lineRule="exact"/>
        <w:jc w:val="left"/>
      </w:pPr>
      <w:r>
        <w:rPr>
          <w:rStyle w:val="2"/>
          <w:color w:val="000000"/>
        </w:rPr>
        <w:t>Удостоверение №</w:t>
      </w:r>
    </w:p>
    <w:p w:rsidR="007D60A4" w:rsidRDefault="007D60A4" w:rsidP="007D60A4">
      <w:pPr>
        <w:pStyle w:val="21"/>
        <w:framePr w:w="9413" w:h="323" w:hRule="exact" w:wrap="none" w:vAnchor="page" w:hAnchor="page" w:x="1678" w:y="2328"/>
        <w:shd w:val="clear" w:color="auto" w:fill="auto"/>
        <w:spacing w:before="0" w:after="0" w:line="260" w:lineRule="exact"/>
        <w:jc w:val="right"/>
      </w:pPr>
      <w:r>
        <w:rPr>
          <w:rStyle w:val="2"/>
          <w:color w:val="000000"/>
        </w:rPr>
        <w:t>Форма удостоверения</w:t>
      </w:r>
    </w:p>
    <w:p w:rsidR="007D60A4" w:rsidRDefault="007D60A4" w:rsidP="007D60A4">
      <w:pPr>
        <w:pStyle w:val="21"/>
        <w:framePr w:w="9413" w:h="662" w:hRule="exact" w:wrap="none" w:vAnchor="page" w:hAnchor="page" w:x="1678" w:y="3191"/>
        <w:shd w:val="clear" w:color="auto" w:fill="auto"/>
        <w:spacing w:before="0" w:after="0" w:line="302" w:lineRule="exact"/>
        <w:ind w:left="20"/>
        <w:jc w:val="center"/>
      </w:pPr>
      <w:r>
        <w:rPr>
          <w:rStyle w:val="2"/>
          <w:color w:val="000000"/>
        </w:rPr>
        <w:t>Совет  депутатов Семено-Красиловского сельсовета</w:t>
      </w:r>
      <w:r>
        <w:rPr>
          <w:rStyle w:val="2"/>
          <w:color w:val="000000"/>
        </w:rPr>
        <w:br/>
        <w:t>Кытмановского района Алтайского края</w:t>
      </w:r>
    </w:p>
    <w:p w:rsidR="007D60A4" w:rsidRDefault="007D60A4" w:rsidP="007D60A4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pos="4032"/>
          <w:tab w:val="left" w:leader="underscore" w:pos="6630"/>
        </w:tabs>
        <w:spacing w:before="0"/>
        <w:ind w:left="2501" w:right="2770"/>
      </w:pPr>
      <w:r>
        <w:rPr>
          <w:rStyle w:val="41"/>
          <w:color w:val="000000"/>
        </w:rPr>
        <w:t>Фото</w:t>
      </w:r>
      <w:r>
        <w:rPr>
          <w:rStyle w:val="41"/>
          <w:color w:val="000000"/>
        </w:rPr>
        <w:tab/>
      </w:r>
      <w:r>
        <w:rPr>
          <w:rStyle w:val="4"/>
          <w:color w:val="000000"/>
        </w:rPr>
        <w:t>Фамилия</w:t>
      </w:r>
      <w:r>
        <w:rPr>
          <w:rStyle w:val="41"/>
          <w:color w:val="000000"/>
        </w:rPr>
        <w:tab/>
      </w:r>
    </w:p>
    <w:p w:rsidR="007D60A4" w:rsidRDefault="007D60A4" w:rsidP="007D60A4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leader="underscore" w:pos="6629"/>
        </w:tabs>
        <w:spacing w:before="0"/>
        <w:ind w:left="4040" w:right="2770"/>
      </w:pPr>
      <w:r>
        <w:rPr>
          <w:rStyle w:val="4"/>
          <w:color w:val="000000"/>
        </w:rPr>
        <w:t>Имя</w:t>
      </w:r>
      <w:r>
        <w:rPr>
          <w:rStyle w:val="41"/>
          <w:color w:val="000000"/>
        </w:rPr>
        <w:tab/>
      </w:r>
    </w:p>
    <w:p w:rsidR="007D60A4" w:rsidRDefault="007D60A4" w:rsidP="007D60A4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leader="underscore" w:pos="6629"/>
        </w:tabs>
        <w:spacing w:before="0"/>
        <w:ind w:left="4040" w:right="2770"/>
      </w:pPr>
      <w:r>
        <w:rPr>
          <w:rStyle w:val="4"/>
          <w:color w:val="000000"/>
        </w:rPr>
        <w:t>Отчество</w:t>
      </w:r>
      <w:r>
        <w:rPr>
          <w:rStyle w:val="41"/>
          <w:color w:val="000000"/>
        </w:rPr>
        <w:tab/>
      </w:r>
    </w:p>
    <w:p w:rsidR="007D60A4" w:rsidRDefault="007D60A4" w:rsidP="007D60A4">
      <w:pPr>
        <w:pStyle w:val="21"/>
        <w:framePr w:w="9413" w:h="1852" w:hRule="exact" w:wrap="none" w:vAnchor="page" w:hAnchor="page" w:x="1678" w:y="4391"/>
        <w:shd w:val="clear" w:color="auto" w:fill="auto"/>
        <w:spacing w:before="0" w:after="0" w:line="298" w:lineRule="exact"/>
        <w:ind w:left="4040" w:right="2770"/>
        <w:jc w:val="left"/>
      </w:pPr>
      <w:r>
        <w:rPr>
          <w:rStyle w:val="22"/>
          <w:color w:val="000000"/>
        </w:rPr>
        <w:t xml:space="preserve">Должность </w:t>
      </w:r>
      <w:r>
        <w:rPr>
          <w:rStyle w:val="2"/>
          <w:color w:val="000000"/>
        </w:rPr>
        <w:t>староста п.</w:t>
      </w:r>
    </w:p>
    <w:p w:rsidR="007D60A4" w:rsidRDefault="007D60A4" w:rsidP="007D60A4">
      <w:pPr>
        <w:pStyle w:val="40"/>
        <w:framePr w:w="9413" w:h="1852" w:hRule="exact" w:wrap="none" w:vAnchor="page" w:hAnchor="page" w:x="1678" w:y="4391"/>
        <w:shd w:val="clear" w:color="auto" w:fill="auto"/>
        <w:tabs>
          <w:tab w:val="left" w:leader="dot" w:pos="6301"/>
        </w:tabs>
        <w:spacing w:before="0"/>
        <w:ind w:left="4040" w:right="2770"/>
      </w:pPr>
      <w:r>
        <w:rPr>
          <w:rStyle w:val="4"/>
          <w:color w:val="000000"/>
        </w:rPr>
        <w:t>Выдано:</w:t>
      </w:r>
      <w:r>
        <w:rPr>
          <w:rStyle w:val="41"/>
          <w:color w:val="000000"/>
        </w:rPr>
        <w:t xml:space="preserve"> </w:t>
      </w:r>
      <w:r>
        <w:rPr>
          <w:rStyle w:val="41"/>
          <w:color w:val="000000"/>
        </w:rPr>
        <w:tab/>
      </w:r>
    </w:p>
    <w:p w:rsidR="007D60A4" w:rsidRDefault="007D60A4" w:rsidP="007D60A4">
      <w:pPr>
        <w:pStyle w:val="50"/>
        <w:framePr w:w="9413" w:h="1852" w:hRule="exact" w:wrap="none" w:vAnchor="page" w:hAnchor="page" w:x="1678" w:y="4391"/>
        <w:shd w:val="clear" w:color="auto" w:fill="auto"/>
        <w:spacing w:after="0"/>
        <w:ind w:left="5100"/>
      </w:pPr>
      <w:r>
        <w:rPr>
          <w:rStyle w:val="513pt"/>
          <w:b w:val="0"/>
          <w:bCs w:val="0"/>
          <w:color w:val="000000"/>
        </w:rPr>
        <w:t>(</w:t>
      </w:r>
      <w:r>
        <w:rPr>
          <w:rStyle w:val="5"/>
          <w:color w:val="000000"/>
        </w:rPr>
        <w:t>Дата решения</w:t>
      </w:r>
      <w:r>
        <w:rPr>
          <w:rStyle w:val="513pt"/>
          <w:b w:val="0"/>
          <w:bCs w:val="0"/>
          <w:color w:val="000000"/>
        </w:rPr>
        <w:t>)</w:t>
      </w:r>
    </w:p>
    <w:p w:rsidR="007D60A4" w:rsidRDefault="007D60A4" w:rsidP="007D60A4">
      <w:pPr>
        <w:pStyle w:val="21"/>
        <w:framePr w:wrap="none" w:vAnchor="page" w:hAnchor="page" w:x="1678" w:y="6513"/>
        <w:shd w:val="clear" w:color="auto" w:fill="auto"/>
        <w:spacing w:before="0" w:after="0" w:line="260" w:lineRule="exact"/>
        <w:ind w:left="4040"/>
      </w:pPr>
      <w:r>
        <w:rPr>
          <w:rStyle w:val="2"/>
          <w:color w:val="000000"/>
        </w:rPr>
        <w:t>(личная подпись)</w:t>
      </w:r>
    </w:p>
    <w:p w:rsidR="007D60A4" w:rsidRDefault="007D60A4" w:rsidP="007D60A4">
      <w:pPr>
        <w:rPr>
          <w:sz w:val="2"/>
          <w:szCs w:val="2"/>
        </w:rPr>
      </w:pPr>
    </w:p>
    <w:p w:rsidR="007D60A4" w:rsidRPr="0007354C" w:rsidRDefault="007D60A4" w:rsidP="007D60A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7D60A4" w:rsidRPr="0007354C" w:rsidRDefault="007D60A4" w:rsidP="007D60A4">
      <w:pPr>
        <w:rPr>
          <w:rFonts w:ascii="Arial" w:hAnsi="Arial" w:cs="Arial"/>
          <w:sz w:val="24"/>
          <w:szCs w:val="24"/>
        </w:rPr>
      </w:pPr>
    </w:p>
    <w:p w:rsidR="00A141B7" w:rsidRPr="00A141B7" w:rsidRDefault="00A141B7" w:rsidP="00A141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1B7" w:rsidRPr="00A141B7" w:rsidRDefault="00A141B7" w:rsidP="00A141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1B7" w:rsidRPr="00A141B7" w:rsidRDefault="00A141B7" w:rsidP="00A141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1B7" w:rsidRPr="00A141B7" w:rsidRDefault="00A141B7" w:rsidP="00A141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1B7" w:rsidRPr="00A141B7" w:rsidRDefault="00A141B7" w:rsidP="00A141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1B7" w:rsidRPr="00A141B7" w:rsidRDefault="00A141B7" w:rsidP="00A141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748" w:rsidRDefault="009C7748"/>
    <w:sectPr w:rsidR="009C7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3876362A"/>
    <w:multiLevelType w:val="hybridMultilevel"/>
    <w:tmpl w:val="45CE7E5C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8">
    <w:nsid w:val="4A1E191F"/>
    <w:multiLevelType w:val="hybridMultilevel"/>
    <w:tmpl w:val="AC966F26"/>
    <w:lvl w:ilvl="0" w:tplc="A3AC8FD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>
    <w:nsid w:val="545B696C"/>
    <w:multiLevelType w:val="hybridMultilevel"/>
    <w:tmpl w:val="51628C8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3A3"/>
    <w:rsid w:val="00125777"/>
    <w:rsid w:val="00526D1A"/>
    <w:rsid w:val="007D60A4"/>
    <w:rsid w:val="008643A3"/>
    <w:rsid w:val="009311E3"/>
    <w:rsid w:val="00940826"/>
    <w:rsid w:val="0095060C"/>
    <w:rsid w:val="00952B53"/>
    <w:rsid w:val="009B2BCC"/>
    <w:rsid w:val="009C7748"/>
    <w:rsid w:val="009E633E"/>
    <w:rsid w:val="00A141B7"/>
    <w:rsid w:val="00CA2065"/>
    <w:rsid w:val="00D7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33E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9B2B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9B2B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40826"/>
    <w:pPr>
      <w:ind w:left="720"/>
      <w:contextualSpacing/>
    </w:pPr>
  </w:style>
  <w:style w:type="paragraph" w:customStyle="1" w:styleId="formattext">
    <w:name w:val="formattext"/>
    <w:basedOn w:val="a"/>
    <w:rsid w:val="00940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40826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D701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D701D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rsid w:val="00D701DD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D701DD"/>
    <w:rPr>
      <w:rFonts w:ascii="Times New Roman" w:hAnsi="Times New Roman" w:cs="Times New Roman"/>
      <w:sz w:val="26"/>
      <w:szCs w:val="26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701DD"/>
    <w:pPr>
      <w:widowControl w:val="0"/>
      <w:shd w:val="clear" w:color="auto" w:fill="FFFFFF"/>
      <w:spacing w:before="300" w:after="90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uiPriority w:val="99"/>
    <w:rsid w:val="007D60A4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4"/>
    <w:uiPriority w:val="99"/>
    <w:rsid w:val="007D60A4"/>
    <w:rPr>
      <w:rFonts w:ascii="Times New Roman" w:hAnsi="Times New Roman" w:cs="Times New Roman"/>
      <w:i w:val="0"/>
      <w:iCs w:val="0"/>
      <w:sz w:val="26"/>
      <w:szCs w:val="26"/>
      <w:shd w:val="clear" w:color="auto" w:fill="FFFFFF"/>
    </w:rPr>
  </w:style>
  <w:style w:type="character" w:customStyle="1" w:styleId="22">
    <w:name w:val="Основной текст (2) + Курсив"/>
    <w:basedOn w:val="2"/>
    <w:uiPriority w:val="99"/>
    <w:rsid w:val="007D60A4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7D60A4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513pt">
    <w:name w:val="Основной текст (5) + 13 pt"/>
    <w:aliases w:val="Не полужирный"/>
    <w:basedOn w:val="5"/>
    <w:uiPriority w:val="99"/>
    <w:rsid w:val="007D60A4"/>
    <w:rPr>
      <w:rFonts w:ascii="Times New Roman" w:hAnsi="Times New Roman" w:cs="Times New Roman"/>
      <w:b w:val="0"/>
      <w:bCs w:val="0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7D60A4"/>
    <w:pPr>
      <w:widowControl w:val="0"/>
      <w:shd w:val="clear" w:color="auto" w:fill="FFFFFF"/>
      <w:spacing w:before="540" w:after="0" w:line="298" w:lineRule="exact"/>
      <w:jc w:val="both"/>
    </w:pPr>
    <w:rPr>
      <w:rFonts w:ascii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7D60A4"/>
    <w:pPr>
      <w:widowControl w:val="0"/>
      <w:shd w:val="clear" w:color="auto" w:fill="FFFFFF"/>
      <w:spacing w:after="240" w:line="298" w:lineRule="exact"/>
    </w:pPr>
    <w:rPr>
      <w:rFonts w:ascii="Times New Roman" w:hAnsi="Times New Roman" w:cs="Times New Roman"/>
      <w:b/>
      <w:bCs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33E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9B2B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9B2B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40826"/>
    <w:pPr>
      <w:ind w:left="720"/>
      <w:contextualSpacing/>
    </w:pPr>
  </w:style>
  <w:style w:type="paragraph" w:customStyle="1" w:styleId="formattext">
    <w:name w:val="formattext"/>
    <w:basedOn w:val="a"/>
    <w:rsid w:val="00940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940826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D701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D701D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rsid w:val="00D701DD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D701DD"/>
    <w:rPr>
      <w:rFonts w:ascii="Times New Roman" w:hAnsi="Times New Roman" w:cs="Times New Roman"/>
      <w:sz w:val="26"/>
      <w:szCs w:val="26"/>
      <w:u w:val="single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701DD"/>
    <w:pPr>
      <w:widowControl w:val="0"/>
      <w:shd w:val="clear" w:color="auto" w:fill="FFFFFF"/>
      <w:spacing w:before="300" w:after="90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uiPriority w:val="99"/>
    <w:rsid w:val="007D60A4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4"/>
    <w:uiPriority w:val="99"/>
    <w:rsid w:val="007D60A4"/>
    <w:rPr>
      <w:rFonts w:ascii="Times New Roman" w:hAnsi="Times New Roman" w:cs="Times New Roman"/>
      <w:i w:val="0"/>
      <w:iCs w:val="0"/>
      <w:sz w:val="26"/>
      <w:szCs w:val="26"/>
      <w:shd w:val="clear" w:color="auto" w:fill="FFFFFF"/>
    </w:rPr>
  </w:style>
  <w:style w:type="character" w:customStyle="1" w:styleId="22">
    <w:name w:val="Основной текст (2) + Курсив"/>
    <w:basedOn w:val="2"/>
    <w:uiPriority w:val="99"/>
    <w:rsid w:val="007D60A4"/>
    <w:rPr>
      <w:rFonts w:ascii="Times New Roman" w:hAnsi="Times New Roman" w:cs="Times New Roman"/>
      <w:i/>
      <w:iCs/>
      <w:sz w:val="26"/>
      <w:szCs w:val="26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7D60A4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513pt">
    <w:name w:val="Основной текст (5) + 13 pt"/>
    <w:aliases w:val="Не полужирный"/>
    <w:basedOn w:val="5"/>
    <w:uiPriority w:val="99"/>
    <w:rsid w:val="007D60A4"/>
    <w:rPr>
      <w:rFonts w:ascii="Times New Roman" w:hAnsi="Times New Roman" w:cs="Times New Roman"/>
      <w:b w:val="0"/>
      <w:bCs w:val="0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7D60A4"/>
    <w:pPr>
      <w:widowControl w:val="0"/>
      <w:shd w:val="clear" w:color="auto" w:fill="FFFFFF"/>
      <w:spacing w:before="540" w:after="0" w:line="298" w:lineRule="exact"/>
      <w:jc w:val="both"/>
    </w:pPr>
    <w:rPr>
      <w:rFonts w:ascii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7D60A4"/>
    <w:pPr>
      <w:widowControl w:val="0"/>
      <w:shd w:val="clear" w:color="auto" w:fill="FFFFFF"/>
      <w:spacing w:after="240" w:line="298" w:lineRule="exact"/>
    </w:pPr>
    <w:rPr>
      <w:rFonts w:ascii="Times New Roman" w:hAnsi="Times New Roman" w:cs="Times New Roman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1644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Secretary</cp:lastModifiedBy>
  <cp:revision>14</cp:revision>
  <cp:lastPrinted>2026-08-21T06:34:00Z</cp:lastPrinted>
  <dcterms:created xsi:type="dcterms:W3CDTF">2026-08-14T02:43:00Z</dcterms:created>
  <dcterms:modified xsi:type="dcterms:W3CDTF">2026-08-21T06:35:00Z</dcterms:modified>
</cp:coreProperties>
</file>